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E724C" w14:textId="62FA58B3" w:rsidR="00BE0AE2" w:rsidRPr="00650BA1" w:rsidRDefault="00BE0AE2" w:rsidP="00650BA1">
      <w:pPr>
        <w:pStyle w:val="Tekstpodstawowywcity"/>
        <w:spacing w:line="276" w:lineRule="auto"/>
        <w:jc w:val="right"/>
        <w:rPr>
          <w:bCs/>
          <w:i w:val="0"/>
          <w:szCs w:val="24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="00650BA1" w:rsidRPr="00650BA1">
        <w:rPr>
          <w:bCs/>
          <w:i w:val="0"/>
          <w:szCs w:val="24"/>
        </w:rPr>
        <w:t>Załącznik nr 1 do zapytania ofertowego – nr postępowania KZP.271.2.</w:t>
      </w:r>
      <w:r w:rsidR="006E7868">
        <w:rPr>
          <w:bCs/>
          <w:i w:val="0"/>
          <w:szCs w:val="24"/>
        </w:rPr>
        <w:t>3</w:t>
      </w:r>
      <w:r w:rsidR="008D6BB7">
        <w:rPr>
          <w:bCs/>
          <w:i w:val="0"/>
          <w:szCs w:val="24"/>
        </w:rPr>
        <w:t>4</w:t>
      </w:r>
      <w:r w:rsidR="009B1496">
        <w:rPr>
          <w:bCs/>
          <w:i w:val="0"/>
          <w:szCs w:val="24"/>
        </w:rPr>
        <w:t>.</w:t>
      </w:r>
      <w:r w:rsidR="00650BA1" w:rsidRPr="00650BA1">
        <w:rPr>
          <w:bCs/>
          <w:i w:val="0"/>
          <w:szCs w:val="24"/>
        </w:rPr>
        <w:t>202</w:t>
      </w:r>
      <w:r w:rsidR="009B1496">
        <w:rPr>
          <w:bCs/>
          <w:i w:val="0"/>
          <w:szCs w:val="24"/>
        </w:rPr>
        <w:t>6</w:t>
      </w:r>
    </w:p>
    <w:p w14:paraId="3773B1CA" w14:textId="4D7E030D" w:rsidR="00192209" w:rsidRPr="00BF07B4" w:rsidRDefault="00192209" w:rsidP="00650BA1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b/>
          <w:bCs/>
          <w:i w:val="0"/>
          <w:iCs/>
          <w:sz w:val="22"/>
          <w:szCs w:val="22"/>
        </w:rPr>
      </w:pP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647FB1DB" w14:textId="77777777" w:rsidR="008D6BB7" w:rsidRPr="008D6BB7" w:rsidRDefault="00F101E6" w:rsidP="008D6BB7">
      <w:pPr>
        <w:pStyle w:val="Tekstpodstawowywcity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2A05A5">
        <w:rPr>
          <w:rFonts w:ascii="Arial" w:hAnsi="Arial" w:cs="Arial"/>
          <w:i w:val="0"/>
          <w:sz w:val="22"/>
          <w:szCs w:val="22"/>
        </w:rPr>
        <w:t xml:space="preserve">Nazwa </w:t>
      </w:r>
      <w:r w:rsidR="001F6A11" w:rsidRPr="002A05A5">
        <w:rPr>
          <w:rFonts w:ascii="Arial" w:hAnsi="Arial" w:cs="Arial"/>
          <w:i w:val="0"/>
          <w:sz w:val="22"/>
          <w:szCs w:val="22"/>
        </w:rPr>
        <w:t xml:space="preserve">zamówienia: </w:t>
      </w:r>
      <w:bookmarkStart w:id="0" w:name="_Hlk232513795"/>
      <w:r w:rsidR="008D6BB7" w:rsidRPr="008D6BB7">
        <w:rPr>
          <w:rFonts w:ascii="Arial" w:hAnsi="Arial" w:cs="Arial"/>
          <w:b/>
          <w:bCs/>
          <w:iCs/>
          <w:sz w:val="22"/>
          <w:szCs w:val="22"/>
        </w:rPr>
        <w:t xml:space="preserve">Opracowanie dokumentacji projektowo-kosztorysowej dla zadania inwestycyjnego pn. ”Budowa sieci wodociągowej pomiędzy miejscowościami </w:t>
      </w:r>
      <w:proofErr w:type="spellStart"/>
      <w:r w:rsidR="008D6BB7" w:rsidRPr="008D6BB7">
        <w:rPr>
          <w:rFonts w:ascii="Arial" w:hAnsi="Arial" w:cs="Arial"/>
          <w:b/>
          <w:bCs/>
          <w:iCs/>
          <w:sz w:val="22"/>
          <w:szCs w:val="22"/>
        </w:rPr>
        <w:t>Miluki</w:t>
      </w:r>
      <w:proofErr w:type="spellEnd"/>
      <w:r w:rsidR="008D6BB7" w:rsidRPr="008D6BB7">
        <w:rPr>
          <w:rFonts w:ascii="Arial" w:hAnsi="Arial" w:cs="Arial"/>
          <w:b/>
          <w:bCs/>
          <w:iCs/>
          <w:sz w:val="22"/>
          <w:szCs w:val="22"/>
        </w:rPr>
        <w:t xml:space="preserve"> - Krokocie”</w:t>
      </w:r>
    </w:p>
    <w:bookmarkEnd w:id="0"/>
    <w:p w14:paraId="22BB62AA" w14:textId="11D7054A" w:rsidR="002A05A5" w:rsidRPr="002A05A5" w:rsidRDefault="002A05A5" w:rsidP="008D6BB7">
      <w:pPr>
        <w:pStyle w:val="Tekstpodstawowywcity"/>
        <w:jc w:val="both"/>
        <w:rPr>
          <w:rFonts w:ascii="Arial" w:hAnsi="Arial" w:cs="Arial"/>
          <w:i w:val="0"/>
          <w:sz w:val="22"/>
          <w:szCs w:val="22"/>
        </w:rPr>
      </w:pP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2A05A5"/>
    <w:p w14:paraId="70B64160" w14:textId="7CD62EA0" w:rsidR="007D2E93" w:rsidRPr="00910742" w:rsidRDefault="007D2E93" w:rsidP="004E744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10742">
        <w:rPr>
          <w:rFonts w:ascii="Arial" w:hAnsi="Arial" w:cs="Arial"/>
          <w:bCs/>
          <w:sz w:val="22"/>
          <w:szCs w:val="22"/>
        </w:rPr>
        <w:t>FIRMA : ................................................</w:t>
      </w:r>
      <w:r w:rsidR="004076B5" w:rsidRPr="00910742">
        <w:rPr>
          <w:rFonts w:ascii="Arial" w:hAnsi="Arial" w:cs="Arial"/>
          <w:bCs/>
          <w:sz w:val="22"/>
          <w:szCs w:val="22"/>
        </w:rPr>
        <w:t>..........</w:t>
      </w:r>
      <w:r w:rsidRPr="00910742">
        <w:rPr>
          <w:rFonts w:ascii="Arial" w:hAnsi="Arial" w:cs="Arial"/>
          <w:bCs/>
          <w:sz w:val="22"/>
          <w:szCs w:val="22"/>
        </w:rPr>
        <w:t>...........................................................................</w:t>
      </w:r>
      <w:r w:rsidR="004E7441" w:rsidRPr="00910742">
        <w:rPr>
          <w:rFonts w:ascii="Arial" w:hAnsi="Arial" w:cs="Arial"/>
          <w:bCs/>
          <w:sz w:val="22"/>
          <w:szCs w:val="22"/>
        </w:rPr>
        <w:t>...</w:t>
      </w:r>
      <w:r w:rsidRPr="00910742">
        <w:rPr>
          <w:rFonts w:ascii="Arial" w:hAnsi="Arial" w:cs="Arial"/>
          <w:bCs/>
          <w:sz w:val="22"/>
          <w:szCs w:val="22"/>
        </w:rPr>
        <w:t>......</w:t>
      </w:r>
    </w:p>
    <w:p w14:paraId="1AF6E99A" w14:textId="296263D0" w:rsidR="007D2E93" w:rsidRPr="00910742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910742">
        <w:rPr>
          <w:rFonts w:ascii="Arial" w:hAnsi="Arial" w:cs="Arial"/>
          <w:b w:val="0"/>
          <w:bCs/>
          <w:sz w:val="22"/>
          <w:szCs w:val="22"/>
        </w:rPr>
        <w:t>Z SIEDZIBĄ W ...............................</w:t>
      </w:r>
      <w:r w:rsidR="004076B5" w:rsidRPr="00910742">
        <w:rPr>
          <w:rFonts w:ascii="Arial" w:hAnsi="Arial" w:cs="Arial"/>
          <w:b w:val="0"/>
          <w:bCs/>
          <w:sz w:val="22"/>
          <w:szCs w:val="22"/>
        </w:rPr>
        <w:t>.....</w:t>
      </w:r>
      <w:r w:rsidRPr="00910742">
        <w:rPr>
          <w:rFonts w:ascii="Arial" w:hAnsi="Arial" w:cs="Arial"/>
          <w:b w:val="0"/>
          <w:bCs/>
          <w:sz w:val="22"/>
          <w:szCs w:val="22"/>
        </w:rPr>
        <w:t>......</w:t>
      </w:r>
      <w:r w:rsidR="004076B5" w:rsidRPr="00910742">
        <w:rPr>
          <w:rFonts w:ascii="Arial" w:hAnsi="Arial" w:cs="Arial"/>
          <w:b w:val="0"/>
          <w:bCs/>
          <w:sz w:val="22"/>
          <w:szCs w:val="22"/>
        </w:rPr>
        <w:t>.</w:t>
      </w:r>
      <w:r w:rsidRPr="00910742">
        <w:rPr>
          <w:rFonts w:ascii="Arial" w:hAnsi="Arial" w:cs="Arial"/>
          <w:b w:val="0"/>
          <w:bCs/>
          <w:sz w:val="22"/>
          <w:szCs w:val="22"/>
        </w:rPr>
        <w:t>....</w:t>
      </w:r>
      <w:r w:rsidR="00910742" w:rsidRPr="00910742">
        <w:rPr>
          <w:rFonts w:ascii="Arial" w:hAnsi="Arial" w:cs="Arial"/>
          <w:b w:val="0"/>
          <w:bCs/>
          <w:sz w:val="22"/>
          <w:szCs w:val="22"/>
        </w:rPr>
        <w:t>...........</w:t>
      </w:r>
      <w:r w:rsidRPr="00910742">
        <w:rPr>
          <w:rFonts w:ascii="Arial" w:hAnsi="Arial" w:cs="Arial"/>
          <w:b w:val="0"/>
          <w:bCs/>
          <w:sz w:val="22"/>
          <w:szCs w:val="22"/>
        </w:rPr>
        <w:t>. PRZY UL. ...........................</w:t>
      </w:r>
      <w:r w:rsidR="004E7441" w:rsidRPr="00910742">
        <w:rPr>
          <w:rFonts w:ascii="Arial" w:hAnsi="Arial" w:cs="Arial"/>
          <w:b w:val="0"/>
          <w:bCs/>
          <w:sz w:val="22"/>
          <w:szCs w:val="22"/>
        </w:rPr>
        <w:t>.......</w:t>
      </w:r>
      <w:r w:rsidRPr="00910742">
        <w:rPr>
          <w:rFonts w:ascii="Arial" w:hAnsi="Arial" w:cs="Arial"/>
          <w:b w:val="0"/>
          <w:bCs/>
          <w:sz w:val="22"/>
          <w:szCs w:val="22"/>
        </w:rPr>
        <w:t xml:space="preserve">...................... </w:t>
      </w:r>
    </w:p>
    <w:p w14:paraId="153D2940" w14:textId="722C2368" w:rsidR="007D2E93" w:rsidRPr="00910742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910742">
        <w:rPr>
          <w:rFonts w:ascii="Arial" w:hAnsi="Arial" w:cs="Arial"/>
          <w:b w:val="0"/>
          <w:bCs/>
          <w:sz w:val="22"/>
          <w:szCs w:val="22"/>
        </w:rPr>
        <w:t>O NUMERZE REGON  .................................................. NIP ...............................................................</w:t>
      </w:r>
      <w:r w:rsidR="0015069E" w:rsidRPr="00910742">
        <w:rPr>
          <w:rFonts w:ascii="Arial" w:hAnsi="Arial" w:cs="Arial"/>
          <w:b w:val="0"/>
          <w:bCs/>
          <w:sz w:val="22"/>
          <w:szCs w:val="22"/>
        </w:rPr>
        <w:t xml:space="preserve"> TEL. ……………………………………..</w:t>
      </w:r>
      <w:r w:rsidR="00131DF0">
        <w:rPr>
          <w:rFonts w:ascii="Arial" w:hAnsi="Arial" w:cs="Arial"/>
          <w:b w:val="0"/>
          <w:bCs/>
          <w:sz w:val="22"/>
          <w:szCs w:val="22"/>
        </w:rPr>
        <w:t>, ADERS E-Mail…………………………………………………...</w:t>
      </w:r>
    </w:p>
    <w:p w14:paraId="2C6060A9" w14:textId="77777777" w:rsidR="00910742" w:rsidRPr="002A05A5" w:rsidRDefault="00910742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535888" w14:textId="52875167" w:rsidR="007D2E93" w:rsidRDefault="007D2E93" w:rsidP="00645FC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10742">
        <w:rPr>
          <w:rFonts w:ascii="Arial" w:hAnsi="Arial" w:cs="Arial"/>
          <w:b/>
          <w:sz w:val="22"/>
          <w:szCs w:val="22"/>
          <w:u w:val="single"/>
        </w:rPr>
        <w:t xml:space="preserve">Oferujemy </w:t>
      </w:r>
      <w:r w:rsidR="00645FC0" w:rsidRPr="00910742">
        <w:rPr>
          <w:rFonts w:ascii="Arial" w:hAnsi="Arial" w:cs="Arial"/>
          <w:b/>
          <w:sz w:val="22"/>
          <w:szCs w:val="22"/>
          <w:u w:val="single"/>
        </w:rPr>
        <w:t xml:space="preserve">wykonanie przedmiotu zamówienia </w:t>
      </w:r>
      <w:r w:rsidRPr="00910742">
        <w:rPr>
          <w:rFonts w:ascii="Arial" w:hAnsi="Arial" w:cs="Arial"/>
          <w:b/>
          <w:sz w:val="22"/>
          <w:szCs w:val="22"/>
          <w:u w:val="single"/>
        </w:rPr>
        <w:t xml:space="preserve">zgodnie z warunkami umowy za ryczałtową kwotę: </w:t>
      </w:r>
    </w:p>
    <w:p w14:paraId="4343727E" w14:textId="77777777" w:rsidR="00910742" w:rsidRPr="00910742" w:rsidRDefault="00910742" w:rsidP="00645FC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05E453" w14:textId="123B797E" w:rsidR="00391C44" w:rsidRPr="00391C44" w:rsidRDefault="00391C44" w:rsidP="00391C44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netto </w:t>
      </w:r>
      <w:r w:rsidRPr="00391C44">
        <w:rPr>
          <w:rFonts w:ascii="Arial" w:hAnsi="Arial" w:cs="Arial"/>
          <w:sz w:val="22"/>
          <w:szCs w:val="22"/>
        </w:rPr>
        <w:t>......................................... złotych / słownie: .........................................................................</w:t>
      </w:r>
    </w:p>
    <w:p w14:paraId="21154BDA" w14:textId="77777777" w:rsidR="00391C44" w:rsidRPr="00391C44" w:rsidRDefault="00391C44" w:rsidP="00391C44">
      <w:pPr>
        <w:pStyle w:val="Tekstpodstawowy3"/>
        <w:rPr>
          <w:rFonts w:ascii="Arial" w:hAnsi="Arial" w:cs="Arial"/>
          <w:b/>
          <w:sz w:val="22"/>
          <w:szCs w:val="22"/>
        </w:rPr>
      </w:pPr>
      <w:r w:rsidRPr="00391C44">
        <w:rPr>
          <w:rFonts w:ascii="Arial" w:hAnsi="Arial" w:cs="Arial"/>
          <w:b/>
          <w:sz w:val="22"/>
          <w:szCs w:val="22"/>
        </w:rPr>
        <w:t xml:space="preserve">       </w:t>
      </w:r>
      <w:r w:rsidRPr="00391C4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</w:t>
      </w:r>
      <w:r w:rsidRPr="00391C44">
        <w:rPr>
          <w:rFonts w:ascii="Arial" w:hAnsi="Arial" w:cs="Arial"/>
          <w:b/>
          <w:sz w:val="22"/>
          <w:szCs w:val="22"/>
        </w:rPr>
        <w:t>złotych.</w:t>
      </w:r>
    </w:p>
    <w:p w14:paraId="087826F6" w14:textId="490B9BDF" w:rsidR="007D2E93" w:rsidRPr="002A05A5" w:rsidRDefault="007D2E93" w:rsidP="005B6382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6A859E" w14:textId="5A511CE7" w:rsidR="007D2E93" w:rsidRPr="002A05A5" w:rsidRDefault="007D2E93" w:rsidP="005B6382">
      <w:pPr>
        <w:pStyle w:val="Tekstpodstawowy3"/>
        <w:tabs>
          <w:tab w:val="left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195701454"/>
      <w:r w:rsidRPr="002A05A5">
        <w:rPr>
          <w:rFonts w:ascii="Arial" w:hAnsi="Arial" w:cs="Arial"/>
          <w:sz w:val="22"/>
          <w:szCs w:val="22"/>
        </w:rPr>
        <w:t>* brutto ......................................</w:t>
      </w:r>
      <w:r w:rsidR="00391C44">
        <w:rPr>
          <w:rFonts w:ascii="Arial" w:hAnsi="Arial" w:cs="Arial"/>
          <w:sz w:val="22"/>
          <w:szCs w:val="22"/>
        </w:rPr>
        <w:t>...</w:t>
      </w:r>
      <w:r w:rsidRPr="002A05A5">
        <w:rPr>
          <w:rFonts w:ascii="Arial" w:hAnsi="Arial" w:cs="Arial"/>
          <w:sz w:val="22"/>
          <w:szCs w:val="22"/>
        </w:rPr>
        <w:t xml:space="preserve"> złotych / słownie: ......</w:t>
      </w:r>
      <w:r w:rsidR="009047AD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</w:t>
      </w:r>
      <w:r w:rsidR="004076B5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...................................</w:t>
      </w:r>
    </w:p>
    <w:p w14:paraId="6C94CDBF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       </w:t>
      </w:r>
      <w:r w:rsidRPr="002A05A5">
        <w:rPr>
          <w:rFonts w:ascii="Arial" w:hAnsi="Arial" w:cs="Arial"/>
          <w:sz w:val="22"/>
          <w:szCs w:val="22"/>
        </w:rPr>
        <w:t>.......................................................................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......................................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.........</w:t>
      </w:r>
      <w:r w:rsidRPr="002A05A5">
        <w:rPr>
          <w:rFonts w:ascii="Arial" w:hAnsi="Arial" w:cs="Arial"/>
          <w:sz w:val="22"/>
          <w:szCs w:val="22"/>
        </w:rPr>
        <w:t>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bookmarkEnd w:id="1"/>
    <w:p w14:paraId="3ADD1EB0" w14:textId="77777777" w:rsidR="00B460BB" w:rsidRPr="00910742" w:rsidRDefault="00B460BB" w:rsidP="00B460B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10742">
        <w:rPr>
          <w:rFonts w:ascii="Arial" w:hAnsi="Arial" w:cs="Arial"/>
          <w:b/>
          <w:bCs/>
          <w:sz w:val="22"/>
          <w:szCs w:val="22"/>
        </w:rPr>
        <w:t>w tym:</w:t>
      </w:r>
    </w:p>
    <w:p w14:paraId="139E43C3" w14:textId="77777777" w:rsidR="00AB23FF" w:rsidRPr="00AB23FF" w:rsidRDefault="00AB23FF" w:rsidP="00131DF0">
      <w:pPr>
        <w:numPr>
          <w:ilvl w:val="0"/>
          <w:numId w:val="45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B23FF">
        <w:rPr>
          <w:rFonts w:ascii="Arial" w:hAnsi="Arial" w:cs="Arial"/>
          <w:sz w:val="22"/>
          <w:szCs w:val="22"/>
          <w:u w:val="single"/>
        </w:rPr>
        <w:t>wynagrodzenie za realizację dokumentacji projektowej</w:t>
      </w:r>
      <w:r w:rsidRPr="00AB23FF">
        <w:rPr>
          <w:rFonts w:ascii="Arial" w:hAnsi="Arial" w:cs="Arial"/>
          <w:sz w:val="22"/>
          <w:szCs w:val="22"/>
        </w:rPr>
        <w:t xml:space="preserve">: </w:t>
      </w:r>
    </w:p>
    <w:p w14:paraId="30EF958D" w14:textId="1F34F733" w:rsidR="00AB23FF" w:rsidRDefault="00AB23FF" w:rsidP="00131DF0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B23FF">
        <w:rPr>
          <w:rFonts w:ascii="Arial" w:hAnsi="Arial" w:cs="Arial"/>
          <w:sz w:val="22"/>
          <w:szCs w:val="22"/>
        </w:rPr>
        <w:t xml:space="preserve">cena brutto: ………………………..………zł, </w:t>
      </w:r>
      <w:r w:rsidR="00131DF0">
        <w:rPr>
          <w:rFonts w:ascii="Arial" w:hAnsi="Arial" w:cs="Arial"/>
          <w:sz w:val="22"/>
          <w:szCs w:val="22"/>
        </w:rPr>
        <w:t xml:space="preserve">(słownie: …………………...brutto) </w:t>
      </w:r>
    </w:p>
    <w:p w14:paraId="4254CDA1" w14:textId="3A719913" w:rsidR="00AB23FF" w:rsidRPr="00AB23FF" w:rsidRDefault="00AB23FF" w:rsidP="00131DF0">
      <w:pPr>
        <w:numPr>
          <w:ilvl w:val="0"/>
          <w:numId w:val="45"/>
        </w:numPr>
        <w:tabs>
          <w:tab w:val="left" w:pos="284"/>
        </w:tabs>
        <w:spacing w:before="120" w:after="12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AB23FF">
        <w:rPr>
          <w:rFonts w:ascii="Arial" w:hAnsi="Arial" w:cs="Arial"/>
          <w:sz w:val="22"/>
          <w:szCs w:val="22"/>
          <w:u w:val="single"/>
        </w:rPr>
        <w:t xml:space="preserve">wynagrodzenie za pełnienie nadzoru autorskiego w ilości </w:t>
      </w:r>
      <w:r w:rsidR="00131DF0">
        <w:rPr>
          <w:rFonts w:ascii="Arial" w:hAnsi="Arial" w:cs="Arial"/>
          <w:sz w:val="22"/>
          <w:szCs w:val="22"/>
          <w:u w:val="single"/>
        </w:rPr>
        <w:t>maksymalnie 10</w:t>
      </w:r>
      <w:r w:rsidRPr="00AB23FF">
        <w:rPr>
          <w:rFonts w:ascii="Arial" w:hAnsi="Arial" w:cs="Arial"/>
          <w:sz w:val="22"/>
          <w:szCs w:val="22"/>
          <w:u w:val="single"/>
        </w:rPr>
        <w:t xml:space="preserve"> pobytów</w:t>
      </w:r>
      <w:r w:rsidRPr="00AB23FF">
        <w:rPr>
          <w:rFonts w:ascii="Arial" w:hAnsi="Arial" w:cs="Arial"/>
          <w:sz w:val="22"/>
          <w:szCs w:val="22"/>
        </w:rPr>
        <w:t xml:space="preserve"> na budowie: łączna cena brutto:……………………….……</w:t>
      </w:r>
      <w:r>
        <w:rPr>
          <w:rFonts w:ascii="Arial" w:hAnsi="Arial" w:cs="Arial"/>
          <w:sz w:val="22"/>
          <w:szCs w:val="22"/>
        </w:rPr>
        <w:t>…..</w:t>
      </w:r>
      <w:r w:rsidRPr="00AB23FF">
        <w:rPr>
          <w:rFonts w:ascii="Arial" w:hAnsi="Arial" w:cs="Arial"/>
          <w:sz w:val="22"/>
          <w:szCs w:val="22"/>
        </w:rPr>
        <w:t xml:space="preserve"> zł, w tym cena brutto za pełnienie 1 nadzoru autorskiego w wysokości ……………………</w:t>
      </w:r>
      <w:r>
        <w:rPr>
          <w:rFonts w:ascii="Arial" w:hAnsi="Arial" w:cs="Arial"/>
          <w:sz w:val="22"/>
          <w:szCs w:val="22"/>
        </w:rPr>
        <w:t>…….</w:t>
      </w:r>
      <w:r w:rsidRPr="00AB23FF">
        <w:rPr>
          <w:rFonts w:ascii="Arial" w:hAnsi="Arial" w:cs="Arial"/>
          <w:sz w:val="22"/>
          <w:szCs w:val="22"/>
        </w:rPr>
        <w:t xml:space="preserve"> zł.              </w:t>
      </w:r>
    </w:p>
    <w:p w14:paraId="1F505988" w14:textId="74458725" w:rsidR="00650BA1" w:rsidRDefault="00650BA1" w:rsidP="00717C0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906F9F" w14:textId="047E5771" w:rsidR="007D2E93" w:rsidRDefault="007D2E93" w:rsidP="006E77D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Wyżej wymienione wynagrodzenie obejmuje całość prac związanych z zamówieniem </w:t>
      </w:r>
      <w:r w:rsidR="00485B2E">
        <w:rPr>
          <w:rFonts w:ascii="Arial" w:hAnsi="Arial" w:cs="Arial"/>
          <w:b/>
          <w:sz w:val="22"/>
          <w:szCs w:val="22"/>
        </w:rPr>
        <w:br/>
      </w:r>
      <w:r w:rsidRPr="002A05A5">
        <w:rPr>
          <w:rFonts w:ascii="Arial" w:hAnsi="Arial" w:cs="Arial"/>
          <w:b/>
          <w:sz w:val="22"/>
          <w:szCs w:val="22"/>
        </w:rPr>
        <w:t>i będzie obowiązywało przez cały okres objęty umową.</w:t>
      </w:r>
    </w:p>
    <w:p w14:paraId="1512D0CE" w14:textId="77777777" w:rsidR="004E7441" w:rsidRPr="002A05A5" w:rsidRDefault="004E7441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D931586" w14:textId="77777777" w:rsidR="00613966" w:rsidRPr="002A05A5" w:rsidRDefault="00613966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247F8C" w:rsidRDefault="002A05A5" w:rsidP="005B638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7F8C">
        <w:rPr>
          <w:rFonts w:ascii="Arial" w:hAnsi="Arial" w:cs="Arial"/>
          <w:b/>
          <w:bCs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6149934B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167D02B5" w14:textId="1C975B17" w:rsidR="00DE56BF" w:rsidRPr="002A05A5" w:rsidRDefault="00613966" w:rsidP="00485B2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1C508B" w:rsidRPr="002A05A5">
        <w:rPr>
          <w:rFonts w:ascii="Arial" w:hAnsi="Arial" w:cs="Arial"/>
          <w:sz w:val="22"/>
          <w:szCs w:val="22"/>
        </w:rPr>
        <w:t xml:space="preserve"> </w:t>
      </w:r>
      <w:r w:rsidR="00485B2E">
        <w:rPr>
          <w:rFonts w:ascii="Arial" w:hAnsi="Arial" w:cs="Arial"/>
          <w:sz w:val="22"/>
          <w:szCs w:val="22"/>
        </w:rPr>
        <w:t>Z</w:t>
      </w:r>
      <w:r w:rsidR="008576AB" w:rsidRPr="002A05A5">
        <w:rPr>
          <w:rFonts w:ascii="Arial" w:hAnsi="Arial" w:cs="Arial"/>
          <w:sz w:val="22"/>
          <w:szCs w:val="22"/>
        </w:rPr>
        <w:t>najduje</w:t>
      </w:r>
      <w:r w:rsidR="001C508B" w:rsidRPr="002A05A5">
        <w:rPr>
          <w:rFonts w:ascii="Arial" w:hAnsi="Arial" w:cs="Arial"/>
          <w:sz w:val="22"/>
          <w:szCs w:val="22"/>
        </w:rPr>
        <w:t>my</w:t>
      </w:r>
      <w:r w:rsidR="008576AB" w:rsidRPr="002A05A5">
        <w:rPr>
          <w:rFonts w:ascii="Arial" w:hAnsi="Arial" w:cs="Arial"/>
          <w:sz w:val="22"/>
          <w:szCs w:val="22"/>
        </w:rPr>
        <w:t xml:space="preserve"> się w sytuacji ekonomicznej i finansowej zapewniającej wykonanie zamówienia.</w:t>
      </w:r>
    </w:p>
    <w:p w14:paraId="54DD8F2D" w14:textId="6E8A3EA6" w:rsidR="00DE56BF" w:rsidRDefault="00613966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E56BF" w:rsidRPr="002A05A5">
        <w:rPr>
          <w:rFonts w:ascii="Arial" w:hAnsi="Arial" w:cs="Arial"/>
          <w:sz w:val="22"/>
          <w:szCs w:val="22"/>
        </w:rPr>
        <w:t>. Oświadczamy, że</w:t>
      </w:r>
      <w:r w:rsidR="00761E0D">
        <w:rPr>
          <w:rFonts w:ascii="Arial" w:hAnsi="Arial" w:cs="Arial"/>
          <w:sz w:val="22"/>
          <w:szCs w:val="22"/>
        </w:rPr>
        <w:t>:</w:t>
      </w:r>
      <w:r w:rsidR="00DE56BF" w:rsidRPr="002A05A5">
        <w:rPr>
          <w:rFonts w:ascii="Arial" w:hAnsi="Arial" w:cs="Arial"/>
          <w:sz w:val="22"/>
          <w:szCs w:val="22"/>
        </w:rPr>
        <w:t xml:space="preserve"> </w:t>
      </w:r>
    </w:p>
    <w:p w14:paraId="4BBC3E90" w14:textId="6FB12C79" w:rsidR="00717C0F" w:rsidRPr="00717C0F" w:rsidRDefault="00717C0F" w:rsidP="00717C0F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17C0F">
        <w:rPr>
          <w:rFonts w:ascii="Arial" w:hAnsi="Arial" w:cs="Arial"/>
          <w:sz w:val="22"/>
          <w:szCs w:val="22"/>
        </w:rPr>
        <w:t>•</w:t>
      </w:r>
      <w:r w:rsidRPr="00717C0F">
        <w:rPr>
          <w:rFonts w:ascii="Arial" w:hAnsi="Arial" w:cs="Arial"/>
          <w:sz w:val="22"/>
          <w:szCs w:val="22"/>
        </w:rPr>
        <w:tab/>
        <w:t>nie podleg</w:t>
      </w:r>
      <w:r>
        <w:rPr>
          <w:rFonts w:ascii="Arial" w:hAnsi="Arial" w:cs="Arial"/>
          <w:sz w:val="22"/>
          <w:szCs w:val="22"/>
        </w:rPr>
        <w:t>amy</w:t>
      </w:r>
      <w:r w:rsidRPr="00717C0F">
        <w:rPr>
          <w:rFonts w:ascii="Arial" w:hAnsi="Arial" w:cs="Arial"/>
          <w:sz w:val="22"/>
          <w:szCs w:val="22"/>
        </w:rPr>
        <w:t xml:space="preserve"> wykluczeniu na podstawie art. 7 ust. 1 ustawy o szczególnych rozwiązaniach w</w:t>
      </w:r>
      <w:r w:rsidR="00391C44">
        <w:rPr>
          <w:rFonts w:ascii="Arial" w:hAnsi="Arial" w:cs="Arial"/>
          <w:sz w:val="22"/>
          <w:szCs w:val="22"/>
        </w:rPr>
        <w:t> </w:t>
      </w:r>
      <w:r w:rsidRPr="00717C0F">
        <w:rPr>
          <w:rFonts w:ascii="Arial" w:hAnsi="Arial" w:cs="Arial"/>
          <w:sz w:val="22"/>
          <w:szCs w:val="22"/>
        </w:rPr>
        <w:t>zakresie przeciwdziałania wspieraniu agresji na Ukrainę oraz służących ochronie bezpieczeństwa narodowego,</w:t>
      </w:r>
    </w:p>
    <w:p w14:paraId="0FB8EADD" w14:textId="72EBCF93" w:rsidR="00717C0F" w:rsidRPr="00717C0F" w:rsidRDefault="00717C0F" w:rsidP="00717C0F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17C0F">
        <w:rPr>
          <w:rFonts w:ascii="Arial" w:hAnsi="Arial" w:cs="Arial"/>
          <w:sz w:val="22"/>
          <w:szCs w:val="22"/>
        </w:rPr>
        <w:t>•</w:t>
      </w:r>
      <w:r w:rsidRPr="00717C0F">
        <w:rPr>
          <w:rFonts w:ascii="Arial" w:hAnsi="Arial" w:cs="Arial"/>
          <w:sz w:val="22"/>
          <w:szCs w:val="22"/>
        </w:rPr>
        <w:tab/>
        <w:t>posiada</w:t>
      </w:r>
      <w:r>
        <w:rPr>
          <w:rFonts w:ascii="Arial" w:hAnsi="Arial" w:cs="Arial"/>
          <w:sz w:val="22"/>
          <w:szCs w:val="22"/>
        </w:rPr>
        <w:t>my</w:t>
      </w:r>
      <w:r w:rsidRPr="00717C0F">
        <w:rPr>
          <w:rFonts w:ascii="Arial" w:hAnsi="Arial" w:cs="Arial"/>
          <w:sz w:val="22"/>
          <w:szCs w:val="22"/>
        </w:rPr>
        <w:t xml:space="preserve"> niezbędną wiedzę i doświadczenie, </w:t>
      </w:r>
    </w:p>
    <w:p w14:paraId="750C101E" w14:textId="4DD5CEF0" w:rsidR="00717C0F" w:rsidRDefault="00717C0F" w:rsidP="00717C0F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17C0F">
        <w:rPr>
          <w:rFonts w:ascii="Arial" w:hAnsi="Arial" w:cs="Arial"/>
          <w:sz w:val="22"/>
          <w:szCs w:val="22"/>
        </w:rPr>
        <w:lastRenderedPageBreak/>
        <w:t>•</w:t>
      </w:r>
      <w:r w:rsidRPr="00717C0F">
        <w:rPr>
          <w:rFonts w:ascii="Arial" w:hAnsi="Arial" w:cs="Arial"/>
          <w:sz w:val="22"/>
          <w:szCs w:val="22"/>
        </w:rPr>
        <w:tab/>
        <w:t>dysponuj</w:t>
      </w:r>
      <w:r>
        <w:rPr>
          <w:rFonts w:ascii="Arial" w:hAnsi="Arial" w:cs="Arial"/>
          <w:sz w:val="22"/>
          <w:szCs w:val="22"/>
        </w:rPr>
        <w:t>emy</w:t>
      </w:r>
      <w:r w:rsidRPr="00717C0F">
        <w:rPr>
          <w:rFonts w:ascii="Arial" w:hAnsi="Arial" w:cs="Arial"/>
          <w:sz w:val="22"/>
          <w:szCs w:val="22"/>
        </w:rPr>
        <w:t xml:space="preserve"> osobami zdolnymi do wykonania zamówienia zgodnie z obowiązującymi przepisami prawa. </w:t>
      </w:r>
    </w:p>
    <w:p w14:paraId="61DEB181" w14:textId="6A0FA3CE" w:rsidR="002A05A5" w:rsidRDefault="00613966" w:rsidP="00717C0F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471D3933" w:rsidR="002A05A5" w:rsidRPr="002A05A5" w:rsidRDefault="00613966" w:rsidP="00761E0D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61E0D">
        <w:rPr>
          <w:rFonts w:ascii="Arial" w:hAnsi="Arial" w:cs="Arial"/>
          <w:sz w:val="22"/>
          <w:szCs w:val="22"/>
        </w:rPr>
        <w:t xml:space="preserve">. </w:t>
      </w:r>
      <w:r w:rsidR="002A05A5"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>w celu ubiegania się o udzielenie zamówienia publicznego w niniejszym postępowaniu.</w:t>
      </w:r>
    </w:p>
    <w:p w14:paraId="47F228FE" w14:textId="77777777" w:rsidR="002A05A5" w:rsidRPr="00485B2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</w:rPr>
      </w:pPr>
      <w:r w:rsidRPr="00485B2E">
        <w:rPr>
          <w:rFonts w:ascii="Arial" w:hAnsi="Arial" w:cs="Arial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F9E8E" w14:textId="4651915B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Oferta składa się z………kolejno ponumerowanych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7B7164A" w14:textId="77777777" w:rsidR="00391C44" w:rsidRPr="00485B2E" w:rsidRDefault="00391C44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52FD56" w14:textId="77777777" w:rsidR="002A05A5" w:rsidRPr="00485B2E" w:rsidRDefault="002A05A5" w:rsidP="00391C44">
      <w:pPr>
        <w:pStyle w:val="Tekstkomentarza"/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391C44">
      <w:pPr>
        <w:pStyle w:val="Tekstkomentarza"/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391C44">
      <w:pPr>
        <w:pStyle w:val="Tekstkomentarza"/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Default="007D2E93" w:rsidP="00391C44">
      <w:pPr>
        <w:pStyle w:val="Tekstkomentarza"/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4549C417" w14:textId="77777777" w:rsidR="00650BA1" w:rsidRDefault="00650BA1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59CAA9" w14:textId="77777777" w:rsidR="00650BA1" w:rsidRDefault="00650BA1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3D54C4" w14:textId="77777777" w:rsidR="00650BA1" w:rsidRDefault="00650BA1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183972" w14:textId="77777777" w:rsidR="00650BA1" w:rsidRDefault="00650BA1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705103" w14:textId="77777777" w:rsidR="00391C44" w:rsidRDefault="00391C44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C5B37F2" w14:textId="77777777" w:rsidR="00650BA1" w:rsidRPr="00485B2E" w:rsidRDefault="00650BA1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4CA9C86B" w:rsidR="007D2E93" w:rsidRPr="00485B2E" w:rsidRDefault="007D2E93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 xml:space="preserve"> ..................</w:t>
      </w:r>
      <w:r w:rsidR="00910742">
        <w:rPr>
          <w:rFonts w:ascii="Arial" w:hAnsi="Arial" w:cs="Arial"/>
          <w:sz w:val="22"/>
          <w:szCs w:val="22"/>
        </w:rPr>
        <w:t>...</w:t>
      </w:r>
      <w:r w:rsidRPr="00485B2E">
        <w:rPr>
          <w:rFonts w:ascii="Arial" w:hAnsi="Arial" w:cs="Arial"/>
          <w:sz w:val="22"/>
          <w:szCs w:val="22"/>
        </w:rPr>
        <w:t xml:space="preserve">... dnia </w:t>
      </w:r>
      <w:r w:rsidR="00910742">
        <w:rPr>
          <w:rFonts w:ascii="Arial" w:hAnsi="Arial" w:cs="Arial"/>
          <w:sz w:val="22"/>
          <w:szCs w:val="22"/>
        </w:rPr>
        <w:t>.</w:t>
      </w:r>
      <w:r w:rsidRPr="00485B2E">
        <w:rPr>
          <w:rFonts w:ascii="Arial" w:hAnsi="Arial" w:cs="Arial"/>
          <w:sz w:val="22"/>
          <w:szCs w:val="22"/>
        </w:rPr>
        <w:t>.................... r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     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</w:t>
      </w:r>
      <w:r w:rsidRPr="00485B2E">
        <w:rPr>
          <w:rFonts w:ascii="Arial" w:hAnsi="Arial" w:cs="Arial"/>
          <w:sz w:val="22"/>
          <w:szCs w:val="22"/>
        </w:rPr>
        <w:t xml:space="preserve">             ............................................................</w:t>
      </w:r>
    </w:p>
    <w:p w14:paraId="063D3877" w14:textId="77777777" w:rsidR="00C507A7" w:rsidRPr="00485B2E" w:rsidRDefault="005A5C95" w:rsidP="00622DEC">
      <w:pPr>
        <w:spacing w:line="276" w:lineRule="auto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</w:t>
      </w:r>
      <w:r w:rsidRPr="00485B2E">
        <w:rPr>
          <w:rFonts w:ascii="Arial" w:hAnsi="Arial" w:cs="Arial"/>
          <w:sz w:val="22"/>
          <w:szCs w:val="22"/>
        </w:rPr>
        <w:t xml:space="preserve">    </w:t>
      </w:r>
      <w:r w:rsidR="00BC1351" w:rsidRPr="00485B2E">
        <w:rPr>
          <w:rFonts w:ascii="Arial" w:hAnsi="Arial" w:cs="Arial"/>
          <w:sz w:val="22"/>
          <w:szCs w:val="22"/>
        </w:rPr>
        <w:t xml:space="preserve">   </w:t>
      </w:r>
      <w:r w:rsidRPr="00485B2E">
        <w:rPr>
          <w:rFonts w:ascii="Arial" w:hAnsi="Arial" w:cs="Arial"/>
          <w:sz w:val="22"/>
          <w:szCs w:val="22"/>
        </w:rPr>
        <w:t xml:space="preserve">       Podpis i pieczęć Wykonaw</w:t>
      </w:r>
      <w:r w:rsidR="00B33A8E" w:rsidRPr="00485B2E">
        <w:rPr>
          <w:rFonts w:ascii="Arial" w:hAnsi="Arial" w:cs="Arial"/>
          <w:sz w:val="22"/>
          <w:szCs w:val="22"/>
        </w:rPr>
        <w:t>c</w:t>
      </w:r>
      <w:r w:rsidR="00B77A25" w:rsidRPr="00485B2E">
        <w:rPr>
          <w:rFonts w:ascii="Arial" w:hAnsi="Arial" w:cs="Arial"/>
          <w:sz w:val="22"/>
          <w:szCs w:val="22"/>
        </w:rPr>
        <w:t>y</w:t>
      </w:r>
    </w:p>
    <w:sectPr w:rsidR="00C507A7" w:rsidRPr="00485B2E" w:rsidSect="002A05A5">
      <w:footerReference w:type="even" r:id="rId8"/>
      <w:footerReference w:type="default" r:id="rId9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3A8E1" w14:textId="77777777" w:rsidR="00D10F54" w:rsidRDefault="00D10F54">
      <w:r>
        <w:separator/>
      </w:r>
    </w:p>
  </w:endnote>
  <w:endnote w:type="continuationSeparator" w:id="0">
    <w:p w14:paraId="51765A63" w14:textId="77777777" w:rsidR="00D10F54" w:rsidRDefault="00D1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3759" w14:textId="77777777" w:rsidR="00D10F54" w:rsidRDefault="00D10F54">
      <w:r>
        <w:separator/>
      </w:r>
    </w:p>
  </w:footnote>
  <w:footnote w:type="continuationSeparator" w:id="0">
    <w:p w14:paraId="271263D1" w14:textId="77777777" w:rsidR="00D10F54" w:rsidRDefault="00D10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6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12" w15:restartNumberingAfterBreak="0">
    <w:nsid w:val="0E0D369C"/>
    <w:multiLevelType w:val="hybridMultilevel"/>
    <w:tmpl w:val="7038A0AC"/>
    <w:lvl w:ilvl="0" w:tplc="EC6EC5E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4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5615987"/>
    <w:multiLevelType w:val="singleLevel"/>
    <w:tmpl w:val="619293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6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F4A1559"/>
    <w:multiLevelType w:val="hybridMultilevel"/>
    <w:tmpl w:val="66F08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1722F"/>
    <w:multiLevelType w:val="hybridMultilevel"/>
    <w:tmpl w:val="89CCED82"/>
    <w:lvl w:ilvl="0" w:tplc="1F6483E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23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24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1FE1130"/>
    <w:multiLevelType w:val="hybridMultilevel"/>
    <w:tmpl w:val="05165C5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35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41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6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489466">
    <w:abstractNumId w:val="45"/>
  </w:num>
  <w:num w:numId="2" w16cid:durableId="708989933">
    <w:abstractNumId w:val="13"/>
  </w:num>
  <w:num w:numId="3" w16cid:durableId="2076850142">
    <w:abstractNumId w:val="27"/>
  </w:num>
  <w:num w:numId="4" w16cid:durableId="803547467">
    <w:abstractNumId w:val="17"/>
  </w:num>
  <w:num w:numId="5" w16cid:durableId="1157919933">
    <w:abstractNumId w:val="32"/>
  </w:num>
  <w:num w:numId="6" w16cid:durableId="422800845">
    <w:abstractNumId w:val="30"/>
  </w:num>
  <w:num w:numId="7" w16cid:durableId="537356318">
    <w:abstractNumId w:val="8"/>
  </w:num>
  <w:num w:numId="8" w16cid:durableId="1036078145">
    <w:abstractNumId w:val="15"/>
    <w:lvlOverride w:ilvl="0">
      <w:startOverride w:val="1"/>
    </w:lvlOverride>
  </w:num>
  <w:num w:numId="9" w16cid:durableId="555745297">
    <w:abstractNumId w:val="14"/>
  </w:num>
  <w:num w:numId="10" w16cid:durableId="1109206042">
    <w:abstractNumId w:val="46"/>
  </w:num>
  <w:num w:numId="11" w16cid:durableId="1606959541">
    <w:abstractNumId w:val="41"/>
  </w:num>
  <w:num w:numId="12" w16cid:durableId="1052846660">
    <w:abstractNumId w:val="37"/>
  </w:num>
  <w:num w:numId="13" w16cid:durableId="986132852">
    <w:abstractNumId w:val="39"/>
  </w:num>
  <w:num w:numId="14" w16cid:durableId="1950500751">
    <w:abstractNumId w:val="36"/>
  </w:num>
  <w:num w:numId="15" w16cid:durableId="654796646">
    <w:abstractNumId w:val="16"/>
  </w:num>
  <w:num w:numId="16" w16cid:durableId="286470518">
    <w:abstractNumId w:val="47"/>
  </w:num>
  <w:num w:numId="17" w16cid:durableId="3414710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5984258">
    <w:abstractNumId w:val="9"/>
  </w:num>
  <w:num w:numId="19" w16cid:durableId="547105328">
    <w:abstractNumId w:val="35"/>
  </w:num>
  <w:num w:numId="20" w16cid:durableId="1617785232">
    <w:abstractNumId w:val="31"/>
  </w:num>
  <w:num w:numId="21" w16cid:durableId="308941918">
    <w:abstractNumId w:val="33"/>
  </w:num>
  <w:num w:numId="22" w16cid:durableId="1199398089">
    <w:abstractNumId w:val="43"/>
  </w:num>
  <w:num w:numId="23" w16cid:durableId="1481534361">
    <w:abstractNumId w:val="24"/>
  </w:num>
  <w:num w:numId="24" w16cid:durableId="1163619625">
    <w:abstractNumId w:val="18"/>
  </w:num>
  <w:num w:numId="25" w16cid:durableId="495656045">
    <w:abstractNumId w:val="5"/>
  </w:num>
  <w:num w:numId="26" w16cid:durableId="925921150">
    <w:abstractNumId w:val="44"/>
  </w:num>
  <w:num w:numId="27" w16cid:durableId="1552423420">
    <w:abstractNumId w:val="42"/>
  </w:num>
  <w:num w:numId="28" w16cid:durableId="775904950">
    <w:abstractNumId w:val="29"/>
  </w:num>
  <w:num w:numId="29" w16cid:durableId="605383140">
    <w:abstractNumId w:val="6"/>
  </w:num>
  <w:num w:numId="30" w16cid:durableId="601424971">
    <w:abstractNumId w:val="28"/>
  </w:num>
  <w:num w:numId="31" w16cid:durableId="1071656661">
    <w:abstractNumId w:val="7"/>
  </w:num>
  <w:num w:numId="32" w16cid:durableId="1417633713">
    <w:abstractNumId w:val="4"/>
  </w:num>
  <w:num w:numId="33" w16cid:durableId="1519150328">
    <w:abstractNumId w:val="10"/>
  </w:num>
  <w:num w:numId="34" w16cid:durableId="301615346">
    <w:abstractNumId w:val="40"/>
  </w:num>
  <w:num w:numId="35" w16cid:durableId="897589307">
    <w:abstractNumId w:val="19"/>
  </w:num>
  <w:num w:numId="36" w16cid:durableId="279653434">
    <w:abstractNumId w:val="11"/>
  </w:num>
  <w:num w:numId="37" w16cid:durableId="1550801001">
    <w:abstractNumId w:val="22"/>
  </w:num>
  <w:num w:numId="38" w16cid:durableId="1391423269">
    <w:abstractNumId w:val="23"/>
  </w:num>
  <w:num w:numId="39" w16cid:durableId="433090380">
    <w:abstractNumId w:val="38"/>
  </w:num>
  <w:num w:numId="40" w16cid:durableId="1646004932">
    <w:abstractNumId w:val="26"/>
  </w:num>
  <w:num w:numId="41" w16cid:durableId="1076123451">
    <w:abstractNumId w:val="1"/>
    <w:lvlOverride w:ilvl="0">
      <w:startOverride w:val="1"/>
    </w:lvlOverride>
  </w:num>
  <w:num w:numId="42" w16cid:durableId="883103875">
    <w:abstractNumId w:val="20"/>
  </w:num>
  <w:num w:numId="43" w16cid:durableId="1607152152">
    <w:abstractNumId w:val="12"/>
  </w:num>
  <w:num w:numId="44" w16cid:durableId="1708023205">
    <w:abstractNumId w:val="0"/>
  </w:num>
  <w:num w:numId="45" w16cid:durableId="612634630">
    <w:abstractNumId w:val="2"/>
    <w:lvlOverride w:ilvl="0">
      <w:startOverride w:val="1"/>
    </w:lvlOverride>
  </w:num>
  <w:num w:numId="46" w16cid:durableId="14910189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99448144">
    <w:abstractNumId w:val="25"/>
  </w:num>
  <w:num w:numId="48" w16cid:durableId="1475680107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44F"/>
    <w:rsid w:val="000C2B63"/>
    <w:rsid w:val="000C3A5D"/>
    <w:rsid w:val="000C60E3"/>
    <w:rsid w:val="000C688B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0CB7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1DF0"/>
    <w:rsid w:val="00132D2F"/>
    <w:rsid w:val="00134478"/>
    <w:rsid w:val="001347E5"/>
    <w:rsid w:val="00135320"/>
    <w:rsid w:val="00140C4B"/>
    <w:rsid w:val="00141533"/>
    <w:rsid w:val="001476E1"/>
    <w:rsid w:val="0015069E"/>
    <w:rsid w:val="001506EA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422D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73DB"/>
    <w:rsid w:val="001D77AF"/>
    <w:rsid w:val="001E0C59"/>
    <w:rsid w:val="001E484D"/>
    <w:rsid w:val="001E5069"/>
    <w:rsid w:val="001E56E6"/>
    <w:rsid w:val="001E5DED"/>
    <w:rsid w:val="001F0D33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6F9"/>
    <w:rsid w:val="00246A1D"/>
    <w:rsid w:val="00246C4B"/>
    <w:rsid w:val="00247CF5"/>
    <w:rsid w:val="00247F8C"/>
    <w:rsid w:val="00250184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2757"/>
    <w:rsid w:val="0030468C"/>
    <w:rsid w:val="003047B4"/>
    <w:rsid w:val="003060FF"/>
    <w:rsid w:val="00306241"/>
    <w:rsid w:val="00310971"/>
    <w:rsid w:val="00312D28"/>
    <w:rsid w:val="00314ED5"/>
    <w:rsid w:val="00315EAC"/>
    <w:rsid w:val="00316534"/>
    <w:rsid w:val="003168E9"/>
    <w:rsid w:val="00317694"/>
    <w:rsid w:val="00317BAB"/>
    <w:rsid w:val="00322AE1"/>
    <w:rsid w:val="00322B92"/>
    <w:rsid w:val="00324642"/>
    <w:rsid w:val="003268E7"/>
    <w:rsid w:val="00330F64"/>
    <w:rsid w:val="00331682"/>
    <w:rsid w:val="00333F02"/>
    <w:rsid w:val="00334137"/>
    <w:rsid w:val="00335B86"/>
    <w:rsid w:val="003362ED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C44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57C17"/>
    <w:rsid w:val="00460132"/>
    <w:rsid w:val="004603F9"/>
    <w:rsid w:val="0046098D"/>
    <w:rsid w:val="00461E6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6D7B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2AF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595"/>
    <w:rsid w:val="005A1749"/>
    <w:rsid w:val="005A205B"/>
    <w:rsid w:val="005A22B5"/>
    <w:rsid w:val="005A4566"/>
    <w:rsid w:val="005A49EC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945"/>
    <w:rsid w:val="005C3BCF"/>
    <w:rsid w:val="005C4800"/>
    <w:rsid w:val="005C6E62"/>
    <w:rsid w:val="005C7155"/>
    <w:rsid w:val="005D0E5F"/>
    <w:rsid w:val="005D157B"/>
    <w:rsid w:val="005D39B6"/>
    <w:rsid w:val="005D42A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3966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6035"/>
    <w:rsid w:val="006267FD"/>
    <w:rsid w:val="00631BFC"/>
    <w:rsid w:val="00634B2F"/>
    <w:rsid w:val="00635EC3"/>
    <w:rsid w:val="006363DA"/>
    <w:rsid w:val="0063789B"/>
    <w:rsid w:val="00637A9A"/>
    <w:rsid w:val="00637E81"/>
    <w:rsid w:val="006410A2"/>
    <w:rsid w:val="006412A7"/>
    <w:rsid w:val="0064149B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0BA1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7BE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C06"/>
    <w:rsid w:val="006E4483"/>
    <w:rsid w:val="006E4A27"/>
    <w:rsid w:val="006E4F5A"/>
    <w:rsid w:val="006E77DD"/>
    <w:rsid w:val="006E7868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A1F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17C0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1E0D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FF5"/>
    <w:rsid w:val="007C1451"/>
    <w:rsid w:val="007C1D08"/>
    <w:rsid w:val="007C3A8F"/>
    <w:rsid w:val="007D00ED"/>
    <w:rsid w:val="007D0A43"/>
    <w:rsid w:val="007D14EC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F27"/>
    <w:rsid w:val="008979B0"/>
    <w:rsid w:val="008A1DF1"/>
    <w:rsid w:val="008A2D79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56B9"/>
    <w:rsid w:val="008C5C1B"/>
    <w:rsid w:val="008C5E62"/>
    <w:rsid w:val="008C6754"/>
    <w:rsid w:val="008D31C1"/>
    <w:rsid w:val="008D40DD"/>
    <w:rsid w:val="008D425B"/>
    <w:rsid w:val="008D468C"/>
    <w:rsid w:val="008D6BB7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06DED"/>
    <w:rsid w:val="00910742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401A4"/>
    <w:rsid w:val="00941F8F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5B15"/>
    <w:rsid w:val="0096784B"/>
    <w:rsid w:val="00967C3B"/>
    <w:rsid w:val="00970CB0"/>
    <w:rsid w:val="0097118C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1225"/>
    <w:rsid w:val="009A38ED"/>
    <w:rsid w:val="009A495B"/>
    <w:rsid w:val="009A5D7A"/>
    <w:rsid w:val="009A62D4"/>
    <w:rsid w:val="009A6B44"/>
    <w:rsid w:val="009A7818"/>
    <w:rsid w:val="009A7BA6"/>
    <w:rsid w:val="009B149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3021"/>
    <w:rsid w:val="009D3068"/>
    <w:rsid w:val="009D5503"/>
    <w:rsid w:val="009D654E"/>
    <w:rsid w:val="009D6E29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344B"/>
    <w:rsid w:val="009F4078"/>
    <w:rsid w:val="009F7151"/>
    <w:rsid w:val="00A005DF"/>
    <w:rsid w:val="00A00AE1"/>
    <w:rsid w:val="00A00C84"/>
    <w:rsid w:val="00A05EE7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16BA0"/>
    <w:rsid w:val="00A2017D"/>
    <w:rsid w:val="00A20E85"/>
    <w:rsid w:val="00A22884"/>
    <w:rsid w:val="00A24541"/>
    <w:rsid w:val="00A2471A"/>
    <w:rsid w:val="00A252D8"/>
    <w:rsid w:val="00A30BCF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86487"/>
    <w:rsid w:val="00A90B48"/>
    <w:rsid w:val="00A90D3C"/>
    <w:rsid w:val="00A91226"/>
    <w:rsid w:val="00A9335A"/>
    <w:rsid w:val="00A95B75"/>
    <w:rsid w:val="00A95C06"/>
    <w:rsid w:val="00A96717"/>
    <w:rsid w:val="00AA580E"/>
    <w:rsid w:val="00AA5B5D"/>
    <w:rsid w:val="00AA5DEA"/>
    <w:rsid w:val="00AB23FF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42D6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37EC2"/>
    <w:rsid w:val="00B41440"/>
    <w:rsid w:val="00B417B2"/>
    <w:rsid w:val="00B4205F"/>
    <w:rsid w:val="00B4290E"/>
    <w:rsid w:val="00B42DE4"/>
    <w:rsid w:val="00B44039"/>
    <w:rsid w:val="00B45CD5"/>
    <w:rsid w:val="00B460BB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21B1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7B4"/>
    <w:rsid w:val="00BF0AD5"/>
    <w:rsid w:val="00BF0DDE"/>
    <w:rsid w:val="00BF2976"/>
    <w:rsid w:val="00BF4BD0"/>
    <w:rsid w:val="00BF5E6F"/>
    <w:rsid w:val="00BF6187"/>
    <w:rsid w:val="00BF72F6"/>
    <w:rsid w:val="00BF7A21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25E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0F54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4389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7819"/>
    <w:rsid w:val="00DA02B2"/>
    <w:rsid w:val="00DA1847"/>
    <w:rsid w:val="00DA1A72"/>
    <w:rsid w:val="00DA1DF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301D"/>
    <w:rsid w:val="00DD305A"/>
    <w:rsid w:val="00DD4457"/>
    <w:rsid w:val="00DD466A"/>
    <w:rsid w:val="00DD52C4"/>
    <w:rsid w:val="00DD60E0"/>
    <w:rsid w:val="00DD7315"/>
    <w:rsid w:val="00DD77FA"/>
    <w:rsid w:val="00DE45F4"/>
    <w:rsid w:val="00DE55FE"/>
    <w:rsid w:val="00DE56BF"/>
    <w:rsid w:val="00DF0544"/>
    <w:rsid w:val="00DF10BC"/>
    <w:rsid w:val="00DF1497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27C8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563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C26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3AC"/>
    <w:rsid w:val="00FB45FC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BD1E22"/>
  <w15:docId w15:val="{F1668120-5B8C-4AEC-AF57-749C97FB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styleId="Nierozpoznanawzmianka">
    <w:name w:val="Unresolved Mention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7BC-5CB6-468C-A838-FD9ACE0E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subject/>
  <dc:creator>Sebastian Pyzalski</dc:creator>
  <cp:keywords/>
  <dc:description/>
  <cp:lastModifiedBy>Olga Murawska</cp:lastModifiedBy>
  <cp:revision>3</cp:revision>
  <cp:lastPrinted>2023-02-07T10:09:00Z</cp:lastPrinted>
  <dcterms:created xsi:type="dcterms:W3CDTF">2026-05-28T12:15:00Z</dcterms:created>
  <dcterms:modified xsi:type="dcterms:W3CDTF">2026-06-17T11:23:00Z</dcterms:modified>
</cp:coreProperties>
</file>